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AF06CC">
      <w:pPr>
        <w:spacing w:before="0" w:after="0"/>
        <w:jc w:val="center"/>
      </w:pPr>
      <w:r>
        <w:rPr>
          <w:rFonts w:ascii="Times New Roman" w:hAnsi="Times New Roman" w:eastAsia="黑体"/>
          <w:b/>
          <w:color w:val="000000"/>
          <w:sz w:val="32"/>
        </w:rPr>
        <w:t>首都医科大学继续教育学院</w:t>
      </w:r>
    </w:p>
    <w:p w14:paraId="60B51C40">
      <w:pPr>
        <w:spacing w:before="0" w:after="40"/>
        <w:jc w:val="center"/>
      </w:pPr>
      <w:r>
        <w:rPr>
          <w:rFonts w:ascii="Times New Roman" w:hAnsi="Times New Roman" w:eastAsia="黑体"/>
          <w:b/>
          <w:color w:val="000000"/>
          <w:sz w:val="32"/>
        </w:rPr>
        <w:t>非学历教育培训</w:t>
      </w:r>
      <w:r>
        <w:rPr>
          <w:rFonts w:hint="eastAsia" w:eastAsia="黑体"/>
          <w:b/>
          <w:color w:val="000000"/>
          <w:sz w:val="32"/>
          <w:lang w:val="en-US" w:eastAsia="zh-CN"/>
        </w:rPr>
        <w:t>意向</w:t>
      </w:r>
      <w:r>
        <w:rPr>
          <w:rFonts w:ascii="Times New Roman" w:hAnsi="Times New Roman" w:eastAsia="黑体"/>
          <w:b/>
          <w:color w:val="000000"/>
          <w:sz w:val="32"/>
        </w:rPr>
        <w:t>表</w:t>
      </w:r>
    </w:p>
    <w:p w14:paraId="21B359C9">
      <w:pPr>
        <w:spacing w:before="0" w:after="160"/>
        <w:jc w:val="center"/>
      </w:pPr>
      <w:r>
        <w:rPr>
          <w:rFonts w:ascii="Times New Roman" w:hAnsi="Times New Roman" w:eastAsia="楷体"/>
          <w:b w:val="0"/>
          <w:color w:val="000000"/>
          <w:sz w:val="24"/>
        </w:rPr>
        <w:t>（外单位委托培训）</w:t>
      </w:r>
    </w:p>
    <w:p w14:paraId="175954A7">
      <w:pPr>
        <w:spacing w:before="0" w:after="160"/>
        <w:jc w:val="right"/>
        <w:rPr>
          <w:rFonts w:hint="eastAsia" w:eastAsia="宋体"/>
          <w:lang w:eastAsia="zh-CN"/>
        </w:rPr>
      </w:pPr>
      <w:r>
        <w:rPr>
          <w:rFonts w:ascii="Times New Roman" w:hAnsi="Times New Roman" w:eastAsia="宋体"/>
          <w:b w:val="0"/>
          <w:color w:val="000000"/>
          <w:sz w:val="21"/>
        </w:rPr>
        <w:t>编号：＿＿＿＿＿＿＿＿＿＿</w:t>
      </w:r>
      <w:r>
        <w:rPr>
          <w:rFonts w:hint="eastAsia"/>
          <w:b w:val="0"/>
          <w:color w:val="000000"/>
          <w:sz w:val="21"/>
          <w:lang w:eastAsia="zh-CN"/>
        </w:rPr>
        <w:t>（</w:t>
      </w:r>
      <w:r>
        <w:rPr>
          <w:rFonts w:hint="eastAsia"/>
          <w:b w:val="0"/>
          <w:color w:val="000000"/>
          <w:sz w:val="21"/>
          <w:lang w:val="en-US" w:eastAsia="zh-CN"/>
        </w:rPr>
        <w:t>学院填写</w:t>
      </w:r>
      <w:r>
        <w:rPr>
          <w:rFonts w:hint="eastAsia"/>
          <w:b w:val="0"/>
          <w:color w:val="000000"/>
          <w:sz w:val="21"/>
          <w:lang w:eastAsia="zh-CN"/>
        </w:rPr>
        <w:t>）</w:t>
      </w:r>
    </w:p>
    <w:tbl>
      <w:tblPr>
        <w:tblStyle w:val="33"/>
        <w:tblW w:w="90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30" w:type="dxa"/>
          <w:left w:w="108" w:type="dxa"/>
          <w:bottom w:w="30" w:type="dxa"/>
          <w:right w:w="108" w:type="dxa"/>
        </w:tblCellMar>
      </w:tblPr>
      <w:tblGrid>
        <w:gridCol w:w="1913"/>
        <w:gridCol w:w="2622"/>
        <w:gridCol w:w="1814"/>
        <w:gridCol w:w="2721"/>
      </w:tblGrid>
      <w:tr w14:paraId="7847C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0" w:type="dxa"/>
            <w:left w:w="108" w:type="dxa"/>
            <w:bottom w:w="30" w:type="dxa"/>
            <w:right w:w="108" w:type="dxa"/>
          </w:tblCellMar>
        </w:tblPrEx>
        <w:trPr>
          <w:cantSplit/>
          <w:trHeight w:val="396" w:hRule="atLeast"/>
        </w:trPr>
        <w:tc>
          <w:tcPr>
            <w:tcW w:w="9070" w:type="dxa"/>
            <w:gridSpan w:val="4"/>
            <w:shd w:val="clear" w:color="auto" w:fill="D9D9D9"/>
            <w:vAlign w:val="center"/>
          </w:tcPr>
          <w:p w14:paraId="56314AD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一、申请单位基本信息</w:t>
            </w:r>
          </w:p>
        </w:tc>
      </w:tr>
      <w:tr w14:paraId="52587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0" w:type="dxa"/>
            <w:left w:w="108" w:type="dxa"/>
            <w:bottom w:w="3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913" w:type="dxa"/>
            <w:vAlign w:val="center"/>
          </w:tcPr>
          <w:p w14:paraId="65CCF2C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申请单位全称</w:t>
            </w:r>
          </w:p>
        </w:tc>
        <w:tc>
          <w:tcPr>
            <w:tcW w:w="7157" w:type="dxa"/>
            <w:gridSpan w:val="3"/>
          </w:tcPr>
          <w:p w14:paraId="3269D672"/>
        </w:tc>
      </w:tr>
      <w:tr w14:paraId="22EAB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0" w:type="dxa"/>
            <w:left w:w="108" w:type="dxa"/>
            <w:bottom w:w="3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913" w:type="dxa"/>
            <w:vAlign w:val="center"/>
          </w:tcPr>
          <w:p w14:paraId="4CFC803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单位性质</w:t>
            </w:r>
          </w:p>
        </w:tc>
        <w:tc>
          <w:tcPr>
            <w:tcW w:w="7157" w:type="dxa"/>
            <w:gridSpan w:val="3"/>
            <w:vAlign w:val="center"/>
          </w:tcPr>
          <w:p w14:paraId="1AA8951E">
            <w:pPr>
              <w:spacing w:before="0" w:after="0" w:line="240" w:lineRule="auto"/>
              <w:jc w:val="center"/>
            </w:pPr>
            <w:r>
              <w:rPr>
                <w:rFonts w:hint="eastAsia"/>
                <w:b w:val="0"/>
                <w:color w:val="000000"/>
                <w:sz w:val="21"/>
                <w:lang w:eastAsia="zh-CN"/>
              </w:rPr>
              <w:t>□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党政机关　</w:t>
            </w:r>
            <w:r>
              <w:rPr>
                <w:rFonts w:hint="eastAsia"/>
                <w:b w:val="0"/>
                <w:color w:val="000000"/>
                <w:sz w:val="21"/>
                <w:lang w:eastAsia="zh-CN"/>
              </w:rPr>
              <w:t>□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事业单位　</w:t>
            </w:r>
            <w:r>
              <w:rPr>
                <w:rFonts w:hint="eastAsia"/>
                <w:b w:val="0"/>
                <w:color w:val="000000"/>
                <w:sz w:val="21"/>
                <w:lang w:eastAsia="zh-CN"/>
              </w:rPr>
              <w:t>□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国有企业　</w:t>
            </w:r>
            <w:r>
              <w:rPr>
                <w:rFonts w:hint="eastAsia"/>
                <w:b w:val="0"/>
                <w:color w:val="000000"/>
                <w:sz w:val="21"/>
                <w:lang w:eastAsia="zh-CN"/>
              </w:rPr>
              <w:t>□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民营企业　</w:t>
            </w:r>
            <w:r>
              <w:rPr>
                <w:rFonts w:hint="eastAsia"/>
                <w:b w:val="0"/>
                <w:color w:val="000000"/>
                <w:sz w:val="21"/>
                <w:lang w:eastAsia="zh-CN"/>
              </w:rPr>
              <w:t>□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社会组织　</w:t>
            </w:r>
            <w:r>
              <w:rPr>
                <w:rFonts w:hint="eastAsia"/>
                <w:b w:val="0"/>
                <w:color w:val="000000"/>
                <w:sz w:val="21"/>
                <w:lang w:eastAsia="zh-CN"/>
              </w:rPr>
              <w:t>□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其他</w:t>
            </w:r>
          </w:p>
        </w:tc>
      </w:tr>
      <w:tr w14:paraId="3952D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0" w:type="dxa"/>
            <w:left w:w="108" w:type="dxa"/>
            <w:bottom w:w="3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913" w:type="dxa"/>
            <w:vAlign w:val="center"/>
          </w:tcPr>
          <w:p w14:paraId="4D5B4B0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统一社会信用代码</w:t>
            </w:r>
          </w:p>
        </w:tc>
        <w:tc>
          <w:tcPr>
            <w:tcW w:w="2622" w:type="dxa"/>
          </w:tcPr>
          <w:p w14:paraId="59EBE981"/>
        </w:tc>
        <w:tc>
          <w:tcPr>
            <w:tcW w:w="1814" w:type="dxa"/>
            <w:vAlign w:val="center"/>
          </w:tcPr>
          <w:p w14:paraId="464F7C7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单位地址</w:t>
            </w:r>
          </w:p>
        </w:tc>
        <w:tc>
          <w:tcPr>
            <w:tcW w:w="2721" w:type="dxa"/>
          </w:tcPr>
          <w:p w14:paraId="6F44F4CE"/>
        </w:tc>
      </w:tr>
      <w:tr w14:paraId="04F9A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0" w:type="dxa"/>
            <w:left w:w="108" w:type="dxa"/>
            <w:bottom w:w="3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913" w:type="dxa"/>
            <w:vAlign w:val="center"/>
          </w:tcPr>
          <w:p w14:paraId="36185CC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联系人</w:t>
            </w:r>
          </w:p>
        </w:tc>
        <w:tc>
          <w:tcPr>
            <w:tcW w:w="2622" w:type="dxa"/>
          </w:tcPr>
          <w:p w14:paraId="221AFC59"/>
        </w:tc>
        <w:tc>
          <w:tcPr>
            <w:tcW w:w="1814" w:type="dxa"/>
            <w:vAlign w:val="center"/>
          </w:tcPr>
          <w:p w14:paraId="7C03386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职务</w:t>
            </w:r>
          </w:p>
        </w:tc>
        <w:tc>
          <w:tcPr>
            <w:tcW w:w="2721" w:type="dxa"/>
          </w:tcPr>
          <w:p w14:paraId="321F2AD9"/>
        </w:tc>
      </w:tr>
      <w:tr w14:paraId="14C43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0" w:type="dxa"/>
            <w:left w:w="108" w:type="dxa"/>
            <w:bottom w:w="3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913" w:type="dxa"/>
            <w:vAlign w:val="center"/>
          </w:tcPr>
          <w:p w14:paraId="4A30D0A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联系电话</w:t>
            </w:r>
          </w:p>
        </w:tc>
        <w:tc>
          <w:tcPr>
            <w:tcW w:w="2622" w:type="dxa"/>
          </w:tcPr>
          <w:p w14:paraId="5F4F7F19"/>
        </w:tc>
        <w:tc>
          <w:tcPr>
            <w:tcW w:w="1814" w:type="dxa"/>
            <w:vAlign w:val="center"/>
          </w:tcPr>
          <w:p w14:paraId="2DA30A9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电子邮箱</w:t>
            </w:r>
          </w:p>
        </w:tc>
        <w:tc>
          <w:tcPr>
            <w:tcW w:w="2721" w:type="dxa"/>
          </w:tcPr>
          <w:p w14:paraId="0E4EE98F"/>
        </w:tc>
      </w:tr>
      <w:tr w14:paraId="31AE7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0" w:type="dxa"/>
            <w:left w:w="108" w:type="dxa"/>
            <w:bottom w:w="30" w:type="dxa"/>
            <w:right w:w="108" w:type="dxa"/>
          </w:tblCellMar>
        </w:tblPrEx>
        <w:trPr>
          <w:cantSplit/>
          <w:trHeight w:val="396" w:hRule="atLeast"/>
        </w:trPr>
        <w:tc>
          <w:tcPr>
            <w:tcW w:w="9070" w:type="dxa"/>
            <w:gridSpan w:val="4"/>
            <w:shd w:val="clear" w:color="auto" w:fill="D9D9D9"/>
            <w:vAlign w:val="center"/>
          </w:tcPr>
          <w:p w14:paraId="61C23B0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二、培训需求</w:t>
            </w:r>
          </w:p>
        </w:tc>
      </w:tr>
      <w:tr w14:paraId="0EC074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0" w:type="dxa"/>
            <w:left w:w="108" w:type="dxa"/>
            <w:bottom w:w="3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913" w:type="dxa"/>
            <w:vAlign w:val="center"/>
          </w:tcPr>
          <w:p w14:paraId="5A055E9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培训项目名称</w:t>
            </w:r>
          </w:p>
        </w:tc>
        <w:tc>
          <w:tcPr>
            <w:tcW w:w="7157" w:type="dxa"/>
            <w:gridSpan w:val="3"/>
          </w:tcPr>
          <w:p w14:paraId="09EB1D4E"/>
        </w:tc>
      </w:tr>
      <w:tr w14:paraId="29259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0" w:type="dxa"/>
            <w:left w:w="108" w:type="dxa"/>
            <w:bottom w:w="30" w:type="dxa"/>
            <w:right w:w="108" w:type="dxa"/>
          </w:tblCellMar>
        </w:tblPrEx>
        <w:trPr>
          <w:cantSplit/>
          <w:trHeight w:val="1474" w:hRule="atLeast"/>
        </w:trPr>
        <w:tc>
          <w:tcPr>
            <w:tcW w:w="1913" w:type="dxa"/>
            <w:vAlign w:val="center"/>
          </w:tcPr>
          <w:p w14:paraId="2B3FB2A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培训目的与背景</w:t>
            </w:r>
          </w:p>
        </w:tc>
        <w:tc>
          <w:tcPr>
            <w:tcW w:w="7157" w:type="dxa"/>
            <w:gridSpan w:val="3"/>
          </w:tcPr>
          <w:p w14:paraId="4E4B9D32"/>
        </w:tc>
      </w:tr>
      <w:tr w14:paraId="0498E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0" w:type="dxa"/>
            <w:left w:w="108" w:type="dxa"/>
            <w:bottom w:w="3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913" w:type="dxa"/>
            <w:vAlign w:val="center"/>
          </w:tcPr>
          <w:p w14:paraId="546FA30F">
            <w:pPr>
              <w:spacing w:before="0" w:after="0" w:line="240" w:lineRule="auto"/>
              <w:jc w:val="center"/>
              <w:rPr>
                <w:rFonts w:ascii="Times New Roman" w:hAnsi="Times New Roman" w:eastAsia="宋体"/>
                <w:b w:val="0"/>
                <w:color w:val="000000"/>
                <w:sz w:val="21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培训对象</w:t>
            </w:r>
          </w:p>
          <w:p w14:paraId="36DEE2D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（岗位/层级）</w:t>
            </w:r>
          </w:p>
        </w:tc>
        <w:tc>
          <w:tcPr>
            <w:tcW w:w="2622" w:type="dxa"/>
          </w:tcPr>
          <w:p w14:paraId="2C1FE1AA"/>
        </w:tc>
        <w:tc>
          <w:tcPr>
            <w:tcW w:w="1814" w:type="dxa"/>
            <w:vAlign w:val="center"/>
          </w:tcPr>
          <w:p w14:paraId="22680AB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拟培训人数</w:t>
            </w:r>
          </w:p>
        </w:tc>
        <w:tc>
          <w:tcPr>
            <w:tcW w:w="2721" w:type="dxa"/>
          </w:tcPr>
          <w:p w14:paraId="5C1D5FDB"/>
        </w:tc>
      </w:tr>
      <w:tr w14:paraId="03AB34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0" w:type="dxa"/>
            <w:left w:w="108" w:type="dxa"/>
            <w:bottom w:w="3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913" w:type="dxa"/>
            <w:vAlign w:val="center"/>
          </w:tcPr>
          <w:p w14:paraId="175CDE7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拟培训时间</w:t>
            </w:r>
          </w:p>
        </w:tc>
        <w:tc>
          <w:tcPr>
            <w:tcW w:w="2622" w:type="dxa"/>
          </w:tcPr>
          <w:p w14:paraId="607EBB10"/>
        </w:tc>
        <w:tc>
          <w:tcPr>
            <w:tcW w:w="1814" w:type="dxa"/>
            <w:vAlign w:val="center"/>
          </w:tcPr>
          <w:p w14:paraId="0563CAC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培训学时/天数</w:t>
            </w:r>
          </w:p>
        </w:tc>
        <w:tc>
          <w:tcPr>
            <w:tcW w:w="2721" w:type="dxa"/>
          </w:tcPr>
          <w:p w14:paraId="6514AC20"/>
        </w:tc>
      </w:tr>
      <w:tr w14:paraId="1EF8E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0" w:type="dxa"/>
            <w:left w:w="108" w:type="dxa"/>
            <w:bottom w:w="3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913" w:type="dxa"/>
            <w:vAlign w:val="center"/>
          </w:tcPr>
          <w:p w14:paraId="2EB5613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拟培训地点</w:t>
            </w:r>
          </w:p>
        </w:tc>
        <w:tc>
          <w:tcPr>
            <w:tcW w:w="7157" w:type="dxa"/>
            <w:gridSpan w:val="3"/>
            <w:vAlign w:val="center"/>
          </w:tcPr>
          <w:p w14:paraId="1D907F4E">
            <w:pPr>
              <w:spacing w:before="0" w:after="0" w:line="240" w:lineRule="auto"/>
              <w:jc w:val="center"/>
            </w:pPr>
            <w:r>
              <w:rPr>
                <w:rFonts w:hint="eastAsia"/>
                <w:b w:val="0"/>
                <w:color w:val="000000"/>
                <w:sz w:val="21"/>
                <w:lang w:eastAsia="zh-CN"/>
              </w:rPr>
              <w:t>□</w:t>
            </w: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>校本部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　</w:t>
            </w:r>
            <w:r>
              <w:rPr>
                <w:rFonts w:hint="eastAsia"/>
                <w:b w:val="0"/>
                <w:color w:val="000000"/>
                <w:sz w:val="21"/>
                <w:lang w:eastAsia="zh-CN"/>
              </w:rPr>
              <w:t>□</w:t>
            </w: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>花乡校区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　</w:t>
            </w:r>
            <w:r>
              <w:rPr>
                <w:rFonts w:hint="eastAsia"/>
                <w:b w:val="0"/>
                <w:color w:val="000000"/>
                <w:sz w:val="21"/>
                <w:lang w:eastAsia="zh-CN"/>
              </w:rPr>
              <w:t>□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线上　</w:t>
            </w:r>
            <w:r>
              <w:rPr>
                <w:rFonts w:hint="eastAsia"/>
                <w:b w:val="0"/>
                <w:color w:val="000000"/>
                <w:sz w:val="21"/>
                <w:lang w:eastAsia="zh-CN"/>
              </w:rPr>
              <w:t>□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其他（　　　　　）</w:t>
            </w:r>
          </w:p>
        </w:tc>
      </w:tr>
      <w:tr w14:paraId="48051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0" w:type="dxa"/>
            <w:left w:w="108" w:type="dxa"/>
            <w:bottom w:w="30" w:type="dxa"/>
            <w:right w:w="108" w:type="dxa"/>
          </w:tblCellMar>
        </w:tblPrEx>
        <w:trPr>
          <w:cantSplit/>
          <w:trHeight w:val="2268" w:hRule="atLeast"/>
        </w:trPr>
        <w:tc>
          <w:tcPr>
            <w:tcW w:w="1913" w:type="dxa"/>
            <w:vAlign w:val="center"/>
          </w:tcPr>
          <w:p w14:paraId="35267615">
            <w:pPr>
              <w:spacing w:before="0" w:after="0" w:line="240" w:lineRule="auto"/>
              <w:jc w:val="center"/>
              <w:rPr>
                <w:rFonts w:ascii="Times New Roman" w:hAnsi="Times New Roman" w:eastAsia="宋体"/>
                <w:b w:val="0"/>
                <w:color w:val="000000"/>
                <w:sz w:val="21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培训内容及</w:t>
            </w:r>
          </w:p>
          <w:p w14:paraId="1FCC3C1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课程方向</w:t>
            </w:r>
          </w:p>
        </w:tc>
        <w:tc>
          <w:tcPr>
            <w:tcW w:w="7157" w:type="dxa"/>
            <w:gridSpan w:val="3"/>
          </w:tcPr>
          <w:p w14:paraId="6AA2ACAE"/>
        </w:tc>
      </w:tr>
      <w:tr w14:paraId="26279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0" w:type="dxa"/>
            <w:left w:w="108" w:type="dxa"/>
            <w:bottom w:w="30" w:type="dxa"/>
            <w:right w:w="108" w:type="dxa"/>
          </w:tblCellMar>
        </w:tblPrEx>
        <w:trPr>
          <w:cantSplit/>
          <w:trHeight w:val="1474" w:hRule="atLeast"/>
        </w:trPr>
        <w:tc>
          <w:tcPr>
            <w:tcW w:w="1913" w:type="dxa"/>
            <w:vAlign w:val="center"/>
          </w:tcPr>
          <w:p w14:paraId="5A3AFD63">
            <w:pPr>
              <w:spacing w:before="0" w:after="0" w:line="240" w:lineRule="auto"/>
              <w:jc w:val="center"/>
              <w:rPr>
                <w:rFonts w:ascii="Times New Roman" w:hAnsi="Times New Roman" w:eastAsia="宋体"/>
                <w:b w:val="0"/>
                <w:color w:val="000000"/>
                <w:sz w:val="21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师资要求</w:t>
            </w:r>
          </w:p>
          <w:p w14:paraId="1A54162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（职称/专业等）</w:t>
            </w:r>
          </w:p>
        </w:tc>
        <w:tc>
          <w:tcPr>
            <w:tcW w:w="7157" w:type="dxa"/>
            <w:gridSpan w:val="3"/>
          </w:tcPr>
          <w:p w14:paraId="4E442072"/>
        </w:tc>
      </w:tr>
      <w:tr w14:paraId="2A027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0" w:type="dxa"/>
            <w:left w:w="108" w:type="dxa"/>
            <w:bottom w:w="3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913" w:type="dxa"/>
            <w:vAlign w:val="center"/>
          </w:tcPr>
          <w:p w14:paraId="102F8D1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结业证书需求</w:t>
            </w:r>
          </w:p>
        </w:tc>
        <w:tc>
          <w:tcPr>
            <w:tcW w:w="2622" w:type="dxa"/>
            <w:vAlign w:val="center"/>
          </w:tcPr>
          <w:p w14:paraId="4713B675">
            <w:pPr>
              <w:spacing w:before="0" w:after="0" w:line="240" w:lineRule="auto"/>
              <w:jc w:val="center"/>
            </w:pPr>
            <w:r>
              <w:rPr>
                <w:rFonts w:hint="eastAsia"/>
                <w:b w:val="0"/>
                <w:color w:val="000000"/>
                <w:sz w:val="21"/>
                <w:lang w:eastAsia="zh-CN"/>
              </w:rPr>
              <w:t>□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需要　</w:t>
            </w:r>
            <w:r>
              <w:rPr>
                <w:rFonts w:hint="eastAsia"/>
                <w:b w:val="0"/>
                <w:color w:val="000000"/>
                <w:sz w:val="21"/>
                <w:lang w:eastAsia="zh-CN"/>
              </w:rPr>
              <w:t>□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不需要</w:t>
            </w:r>
          </w:p>
        </w:tc>
        <w:tc>
          <w:tcPr>
            <w:tcW w:w="1814" w:type="dxa"/>
            <w:vAlign w:val="center"/>
          </w:tcPr>
          <w:p w14:paraId="7AECCB8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考核方式</w:t>
            </w:r>
          </w:p>
        </w:tc>
        <w:tc>
          <w:tcPr>
            <w:tcW w:w="2721" w:type="dxa"/>
            <w:vAlign w:val="center"/>
          </w:tcPr>
          <w:p w14:paraId="3596ED99">
            <w:pPr>
              <w:spacing w:before="0" w:after="0" w:line="240" w:lineRule="auto"/>
              <w:jc w:val="center"/>
            </w:pPr>
            <w:r>
              <w:rPr>
                <w:rFonts w:hint="eastAsia"/>
                <w:b w:val="0"/>
                <w:color w:val="000000"/>
                <w:sz w:val="21"/>
                <w:lang w:eastAsia="zh-CN"/>
              </w:rPr>
              <w:t>□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考试　</w:t>
            </w:r>
            <w:r>
              <w:rPr>
                <w:rFonts w:hint="eastAsia"/>
                <w:b w:val="0"/>
                <w:color w:val="000000"/>
                <w:sz w:val="21"/>
                <w:lang w:eastAsia="zh-CN"/>
              </w:rPr>
              <w:t>□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考查　</w:t>
            </w:r>
            <w:r>
              <w:rPr>
                <w:rFonts w:hint="eastAsia"/>
                <w:b w:val="0"/>
                <w:color w:val="000000"/>
                <w:sz w:val="21"/>
                <w:lang w:eastAsia="zh-CN"/>
              </w:rPr>
              <w:t>□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其他</w:t>
            </w:r>
          </w:p>
        </w:tc>
      </w:tr>
      <w:tr w14:paraId="4CE614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0" w:type="dxa"/>
            <w:left w:w="108" w:type="dxa"/>
            <w:bottom w:w="3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913" w:type="dxa"/>
            <w:vAlign w:val="center"/>
          </w:tcPr>
          <w:p w14:paraId="559FDF4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经费来源</w:t>
            </w:r>
          </w:p>
        </w:tc>
        <w:tc>
          <w:tcPr>
            <w:tcW w:w="2622" w:type="dxa"/>
          </w:tcPr>
          <w:p w14:paraId="0730A29D"/>
        </w:tc>
        <w:tc>
          <w:tcPr>
            <w:tcW w:w="1814" w:type="dxa"/>
            <w:vAlign w:val="center"/>
          </w:tcPr>
          <w:p w14:paraId="2A3C353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预算金额（元）</w:t>
            </w:r>
          </w:p>
        </w:tc>
        <w:tc>
          <w:tcPr>
            <w:tcW w:w="2721" w:type="dxa"/>
          </w:tcPr>
          <w:p w14:paraId="58E20425"/>
        </w:tc>
      </w:tr>
      <w:tr w14:paraId="334CC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0" w:type="dxa"/>
            <w:left w:w="108" w:type="dxa"/>
            <w:bottom w:w="30" w:type="dxa"/>
            <w:right w:w="108" w:type="dxa"/>
          </w:tblCellMar>
        </w:tblPrEx>
        <w:trPr>
          <w:cantSplit/>
          <w:trHeight w:val="396" w:hRule="atLeast"/>
        </w:trPr>
        <w:tc>
          <w:tcPr>
            <w:tcW w:w="9070" w:type="dxa"/>
            <w:gridSpan w:val="4"/>
            <w:shd w:val="clear" w:color="auto" w:fill="D9D9D9"/>
            <w:vAlign w:val="center"/>
          </w:tcPr>
          <w:p w14:paraId="07584E6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三、申请单位意见</w:t>
            </w:r>
          </w:p>
        </w:tc>
      </w:tr>
      <w:tr w14:paraId="7B4CE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0" w:type="dxa"/>
            <w:left w:w="108" w:type="dxa"/>
            <w:bottom w:w="30" w:type="dxa"/>
            <w:right w:w="108" w:type="dxa"/>
          </w:tblCellMar>
        </w:tblPrEx>
        <w:trPr>
          <w:cantSplit/>
          <w:trHeight w:val="3466" w:hRule="atLeast"/>
        </w:trPr>
        <w:tc>
          <w:tcPr>
            <w:tcW w:w="9070" w:type="dxa"/>
            <w:gridSpan w:val="4"/>
            <w:vAlign w:val="top"/>
          </w:tcPr>
          <w:p w14:paraId="22692E16">
            <w:pPr>
              <w:spacing w:after="200" w:line="360" w:lineRule="auto"/>
              <w:ind w:firstLine="420" w:firstLineChars="200"/>
              <w:jc w:val="left"/>
              <w:rPr>
                <w:rFonts w:ascii="Times New Roman" w:hAnsi="Times New Roman" w:eastAsia="宋体"/>
                <w:b w:val="0"/>
                <w:color w:val="000000"/>
                <w:sz w:val="21"/>
              </w:rPr>
            </w:pPr>
          </w:p>
          <w:p w14:paraId="696620DB">
            <w:pPr>
              <w:spacing w:after="200" w:line="360" w:lineRule="auto"/>
              <w:ind w:firstLine="420" w:firstLineChars="200"/>
              <w:jc w:val="left"/>
              <w:rPr>
                <w:rFonts w:ascii="Times New Roman" w:hAnsi="Times New Roman" w:eastAsia="宋体"/>
                <w:b w:val="0"/>
                <w:color w:val="000000"/>
                <w:sz w:val="21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本单位确认以上填报内容属实，自愿委托首都医科大学继续教育学院开展本次培训，并承诺遵守学院有关培训管理规定，按时签订培训协议、履行相关义务。</w:t>
            </w:r>
          </w:p>
          <w:p w14:paraId="5A95F881">
            <w:pPr>
              <w:spacing w:after="200"/>
              <w:ind w:firstLine="5040" w:firstLineChars="240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申请单位（盖章）：</w:t>
            </w:r>
          </w:p>
          <w:p w14:paraId="63647F65">
            <w:pPr>
              <w:spacing w:before="200" w:after="0"/>
              <w:ind w:firstLine="5670" w:firstLineChars="2700"/>
              <w:jc w:val="left"/>
              <w:rPr>
                <w:rFonts w:ascii="Times New Roman" w:hAnsi="Times New Roman" w:eastAsia="宋体"/>
                <w:b w:val="0"/>
                <w:color w:val="000000"/>
                <w:sz w:val="21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负责人签字：</w:t>
            </w:r>
          </w:p>
          <w:p w14:paraId="393EAFD0">
            <w:pPr>
              <w:spacing w:before="200" w:after="0"/>
              <w:ind w:firstLine="5670" w:firstLineChars="2700"/>
              <w:jc w:val="left"/>
              <w:rPr>
                <w:rFonts w:ascii="Times New Roman" w:hAnsi="Times New Roman" w:eastAsia="宋体"/>
                <w:b w:val="0"/>
                <w:color w:val="000000"/>
                <w:sz w:val="21"/>
              </w:rPr>
            </w:pPr>
            <w:bookmarkStart w:id="0" w:name="_GoBack"/>
            <w:bookmarkEnd w:id="0"/>
          </w:p>
          <w:p w14:paraId="32CCA178">
            <w:pPr>
              <w:spacing w:before="200" w:after="0"/>
              <w:ind w:firstLine="7140" w:firstLineChars="340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　　月　　日</w:t>
            </w:r>
          </w:p>
        </w:tc>
      </w:tr>
    </w:tbl>
    <w:p w14:paraId="01DA01CB">
      <w:pPr>
        <w:spacing w:before="280" w:after="80"/>
      </w:pPr>
      <w:r>
        <w:rPr>
          <w:rFonts w:ascii="Times New Roman" w:hAnsi="Times New Roman" w:eastAsia="黑体"/>
          <w:b/>
          <w:color w:val="000000"/>
          <w:sz w:val="24"/>
        </w:rPr>
        <w:t>填表说明</w:t>
      </w:r>
    </w:p>
    <w:p w14:paraId="555A2975">
      <w:pPr>
        <w:numPr>
          <w:ilvl w:val="0"/>
          <w:numId w:val="7"/>
        </w:numPr>
        <w:spacing w:before="0" w:after="40" w:line="300" w:lineRule="auto"/>
      </w:pPr>
      <w:r>
        <w:rPr>
          <w:rFonts w:ascii="Times New Roman" w:hAnsi="Times New Roman" w:eastAsia="宋体"/>
          <w:b w:val="0"/>
          <w:color w:val="000000"/>
          <w:sz w:val="21"/>
        </w:rPr>
        <w:t>本表请用黑色签字笔填写或打印，内容须真实、准确、完整；</w:t>
      </w:r>
      <w:r>
        <w:rPr>
          <w:rFonts w:hint="eastAsia"/>
          <w:b w:val="0"/>
          <w:color w:val="000000"/>
          <w:sz w:val="21"/>
          <w:lang w:val="en-US" w:eastAsia="zh-CN"/>
        </w:rPr>
        <w:t>签字部分为单位负责人手签，签名章无效；</w:t>
      </w:r>
      <w:r>
        <w:rPr>
          <w:rFonts w:ascii="Times New Roman" w:hAnsi="Times New Roman" w:eastAsia="宋体"/>
          <w:b w:val="0"/>
          <w:color w:val="000000"/>
          <w:sz w:val="21"/>
        </w:rPr>
        <w:t>加盖申请单位公章后</w:t>
      </w:r>
      <w:r>
        <w:rPr>
          <w:rFonts w:hint="eastAsia"/>
          <w:b w:val="0"/>
          <w:color w:val="000000"/>
          <w:sz w:val="21"/>
          <w:lang w:val="en-US" w:eastAsia="zh-CN"/>
        </w:rPr>
        <w:t>以PDF格式</w:t>
      </w:r>
      <w:r>
        <w:rPr>
          <w:rFonts w:ascii="Times New Roman" w:hAnsi="Times New Roman" w:eastAsia="宋体"/>
          <w:b w:val="0"/>
          <w:color w:val="000000"/>
          <w:sz w:val="21"/>
        </w:rPr>
        <w:t>提交</w:t>
      </w:r>
      <w:r>
        <w:rPr>
          <w:rFonts w:hint="eastAsia"/>
          <w:b w:val="0"/>
          <w:color w:val="000000"/>
          <w:sz w:val="21"/>
          <w:lang w:val="en-US" w:eastAsia="zh-CN"/>
        </w:rPr>
        <w:t>至学院培训邮箱</w:t>
      </w:r>
      <w:r>
        <w:rPr>
          <w:rFonts w:ascii="Times New Roman" w:hAnsi="Times New Roman" w:eastAsia="宋体"/>
          <w:b w:val="0"/>
          <w:color w:val="000000"/>
          <w:sz w:val="21"/>
        </w:rPr>
        <w:t>。</w:t>
      </w:r>
    </w:p>
    <w:p w14:paraId="09293140">
      <w:pPr>
        <w:numPr>
          <w:ilvl w:val="0"/>
          <w:numId w:val="7"/>
        </w:numPr>
        <w:spacing w:before="0" w:after="40" w:line="300" w:lineRule="auto"/>
      </w:pPr>
      <w:r>
        <w:rPr>
          <w:rFonts w:hint="eastAsia"/>
          <w:b w:val="0"/>
          <w:color w:val="000000"/>
          <w:sz w:val="21"/>
          <w:lang w:val="en-US" w:eastAsia="zh-CN"/>
        </w:rPr>
        <w:t>学院发出收悉函后10</w:t>
      </w:r>
      <w:r>
        <w:rPr>
          <w:rFonts w:ascii="Times New Roman" w:hAnsi="Times New Roman" w:eastAsia="宋体"/>
          <w:b w:val="0"/>
          <w:color w:val="000000"/>
          <w:sz w:val="21"/>
        </w:rPr>
        <w:t>个工作日内</w:t>
      </w:r>
      <w:r>
        <w:rPr>
          <w:rFonts w:hint="eastAsia"/>
          <w:b w:val="0"/>
          <w:color w:val="000000"/>
          <w:sz w:val="21"/>
          <w:lang w:val="en-US" w:eastAsia="zh-CN"/>
        </w:rPr>
        <w:t>与申请单位联系人对接，商议后续文件及准备工作。</w:t>
      </w:r>
    </w:p>
    <w:p w14:paraId="007D74A2">
      <w:pPr>
        <w:numPr>
          <w:ilvl w:val="0"/>
          <w:numId w:val="7"/>
        </w:numPr>
        <w:spacing w:before="0" w:after="40" w:line="300" w:lineRule="auto"/>
      </w:pPr>
      <w:r>
        <w:rPr>
          <w:rFonts w:ascii="Times New Roman" w:hAnsi="Times New Roman" w:eastAsia="宋体"/>
          <w:b w:val="0"/>
          <w:color w:val="000000"/>
          <w:sz w:val="21"/>
        </w:rPr>
        <w:t>本表及培训业务咨询请联系：首都医科大学继续教育学院非学历教育</w:t>
      </w:r>
      <w:r>
        <w:rPr>
          <w:rFonts w:hint="eastAsia"/>
          <w:b w:val="0"/>
          <w:color w:val="000000"/>
          <w:sz w:val="21"/>
          <w:lang w:val="en-US" w:eastAsia="zh-CN"/>
        </w:rPr>
        <w:t>管理</w:t>
      </w:r>
      <w:r>
        <w:rPr>
          <w:rFonts w:ascii="Times New Roman" w:hAnsi="Times New Roman" w:eastAsia="宋体"/>
          <w:b w:val="0"/>
          <w:color w:val="000000"/>
          <w:sz w:val="21"/>
        </w:rPr>
        <w:t>办公室</w:t>
      </w:r>
    </w:p>
    <w:p w14:paraId="2A7B2BFD">
      <w:pPr>
        <w:numPr>
          <w:ilvl w:val="0"/>
          <w:numId w:val="0"/>
        </w:numPr>
        <w:spacing w:before="0" w:after="40" w:line="300" w:lineRule="auto"/>
        <w:ind w:leftChars="0" w:firstLine="420" w:firstLineChars="200"/>
        <w:rPr>
          <w:rFonts w:hint="eastAsia"/>
          <w:b w:val="0"/>
          <w:color w:val="000000"/>
          <w:sz w:val="21"/>
          <w:lang w:val="en-US" w:eastAsia="zh-CN"/>
        </w:rPr>
      </w:pPr>
      <w:r>
        <w:rPr>
          <w:rFonts w:ascii="Times New Roman" w:hAnsi="Times New Roman" w:eastAsia="宋体"/>
          <w:b w:val="0"/>
          <w:color w:val="000000"/>
          <w:sz w:val="21"/>
        </w:rPr>
        <w:t>地址：北京市</w:t>
      </w:r>
      <w:r>
        <w:rPr>
          <w:rFonts w:hint="eastAsia"/>
          <w:b w:val="0"/>
          <w:color w:val="000000"/>
          <w:sz w:val="21"/>
          <w:lang w:val="en-US" w:eastAsia="zh-CN"/>
        </w:rPr>
        <w:t>丰台区新村街道花乡张家路口107号首都医科大学花乡校区</w:t>
      </w:r>
    </w:p>
    <w:p w14:paraId="4CC4368D">
      <w:pPr>
        <w:numPr>
          <w:ilvl w:val="0"/>
          <w:numId w:val="0"/>
        </w:numPr>
        <w:spacing w:before="0" w:after="40" w:line="300" w:lineRule="auto"/>
        <w:ind w:leftChars="0" w:firstLine="420" w:firstLineChars="200"/>
        <w:rPr>
          <w:rFonts w:hint="default"/>
          <w:b w:val="0"/>
          <w:color w:val="000000"/>
          <w:sz w:val="21"/>
          <w:lang w:val="en-US" w:eastAsia="zh-CN"/>
        </w:rPr>
      </w:pPr>
      <w:r>
        <w:rPr>
          <w:rFonts w:ascii="Times New Roman" w:hAnsi="Times New Roman" w:eastAsia="宋体"/>
          <w:b w:val="0"/>
          <w:color w:val="000000"/>
          <w:sz w:val="21"/>
        </w:rPr>
        <w:t>联系电话：</w:t>
      </w:r>
      <w:r>
        <w:rPr>
          <w:rFonts w:hint="eastAsia"/>
          <w:b w:val="0"/>
          <w:color w:val="000000"/>
          <w:sz w:val="21"/>
          <w:lang w:val="en-US" w:eastAsia="zh-CN"/>
        </w:rPr>
        <w:t>010-83603235 胡老师； 010-83603230 王老师</w:t>
      </w:r>
    </w:p>
    <w:p w14:paraId="4D4DB058">
      <w:pPr>
        <w:numPr>
          <w:ilvl w:val="0"/>
          <w:numId w:val="0"/>
        </w:numPr>
        <w:spacing w:before="0" w:after="40" w:line="300" w:lineRule="auto"/>
        <w:ind w:leftChars="0" w:firstLine="420" w:firstLineChars="200"/>
      </w:pPr>
      <w:r>
        <w:rPr>
          <w:rFonts w:hint="eastAsia"/>
          <w:b w:val="0"/>
          <w:color w:val="000000"/>
          <w:sz w:val="21"/>
          <w:lang w:val="en-US" w:eastAsia="zh-CN"/>
        </w:rPr>
        <w:t>学院培训</w:t>
      </w:r>
      <w:r>
        <w:rPr>
          <w:rFonts w:ascii="Times New Roman" w:hAnsi="Times New Roman" w:eastAsia="宋体"/>
          <w:b w:val="0"/>
          <w:color w:val="000000"/>
          <w:sz w:val="21"/>
        </w:rPr>
        <w:t>邮箱：</w:t>
      </w:r>
      <w:r>
        <w:rPr>
          <w:rFonts w:hint="eastAsia"/>
          <w:b w:val="0"/>
          <w:color w:val="000000"/>
          <w:sz w:val="21"/>
          <w:lang w:val="en-US" w:eastAsia="zh-CN"/>
        </w:rPr>
        <w:t>cmujjpx@ccmu.edu.cn</w:t>
      </w:r>
    </w:p>
    <w:sectPr>
      <w:footerReference r:id="rId5" w:type="default"/>
      <w:pgSz w:w="11906" w:h="16838"/>
      <w:pgMar w:top="1417" w:right="1417" w:bottom="141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HakusyuSousyo_kk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HakusyuSousyo_kk">
    <w:panose1 w:val="02000609000000000000"/>
    <w:charset w:val="80"/>
    <w:family w:val="auto"/>
    <w:pitch w:val="default"/>
    <w:sig w:usb0="A00002BF" w:usb1="68C7FCFB" w:usb2="00000010" w:usb3="00000000" w:csb0="4002009F" w:csb1="DFD7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F43FB0">
    <w:pPr>
      <w:pStyle w:val="24"/>
      <w:jc w:val="center"/>
    </w:pPr>
    <w:r>
      <w:rPr>
        <w:rFonts w:ascii="Times New Roman" w:hAnsi="Times New Roman" w:eastAsia="宋体"/>
        <w:b w:val="0"/>
        <w:color w:val="000000"/>
        <w:sz w:val="18"/>
      </w:rPr>
      <w:fldChar w:fldCharType="begin"/>
    </w:r>
    <w:r>
      <w:rPr>
        <w:rFonts w:ascii="Times New Roman" w:hAnsi="Times New Roman" w:eastAsia="宋体"/>
        <w:b w:val="0"/>
        <w:color w:val="000000"/>
        <w:sz w:val="18"/>
      </w:rPr>
      <w:instrText xml:space="preserve"> PAGE </w:instrText>
    </w:r>
    <w:r>
      <w:rPr>
        <w:rFonts w:ascii="Times New Roman" w:hAnsi="Times New Roman" w:eastAsia="宋体"/>
        <w:b w:val="0"/>
        <w:color w:val="000000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6">
    <w:nsid w:val="0053208E"/>
    <w:multiLevelType w:val="singleLevel"/>
    <w:tmpl w:val="0053208E"/>
    <w:lvl w:ilvl="0" w:tentative="0">
      <w:start w:val="1"/>
      <w:numFmt w:val="decimal"/>
      <w:lvlText w:val="%1."/>
      <w:lvlJc w:val="left"/>
      <w:pPr>
        <w:ind w:left="420" w:hanging="42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62E2BBB"/>
    <w:rsid w:val="1F1A1723"/>
    <w:rsid w:val="3F79185E"/>
    <w:rsid w:val="4DE1344B"/>
    <w:rsid w:val="718957D5"/>
    <w:rsid w:val="7D575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uiPriority="99" w:semiHidden="0" w:name="List Bullet"/>
    <w:lsdException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qFormat="1"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qFormat="1"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qFormat="1"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unhideWhenUsed="0" w:uiPriority="63" w:semiHidden="0" w:name="Medium Shading 1 Accent 3"/>
    <w:lsdException w:qFormat="1" w:unhideWhenUsed="0" w:uiPriority="64" w:semiHidden="0" w:name="Medium Shading 2 Accent 3"/>
    <w:lsdException w:unhideWhenUsed="0" w:uiPriority="65" w:semiHidden="0" w:name="Medium List 1 Accent 3"/>
    <w:lsdException w:qFormat="1"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unhideWhenUsed="0" w:uiPriority="63" w:semiHidden="0" w:name="Medium Shading 1 Accent 4"/>
    <w:lsdException w:qFormat="1"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unhideWhenUsed="0" w:uiPriority="61" w:semiHidden="0" w:name="Light List Accent 5"/>
    <w:lsdException w:qFormat="1" w:unhideWhenUsed="0" w:uiPriority="62" w:semiHidden="0" w:name="Light Grid Accent 5"/>
    <w:lsdException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qFormat="1"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240" w:lineRule="auto"/>
    </w:pPr>
    <w:rPr>
      <w:rFonts w:ascii="Times New Roman" w:hAnsi="Times New Roman" w:eastAsia="宋体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688</Words>
  <Characters>733</Characters>
  <Lines>0</Lines>
  <Paragraphs>0</Paragraphs>
  <TotalTime>48</TotalTime>
  <ScaleCrop>false</ScaleCrop>
  <LinksUpToDate>false</LinksUpToDate>
  <CharactersWithSpaces>799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WPS_1749087496</cp:lastModifiedBy>
  <dcterms:modified xsi:type="dcterms:W3CDTF">2026-09-18T02:53:42Z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eyJoZGlkIjoiNmUxNzE0YjYyMzQ0ODU4NDZkOTA5MDE1OTA3ZWZhNzMiLCJ1c2VySWQiOiIxNzA5MDYwMjczIn0=</vt:lpwstr>
  </property>
  <property fmtid="{D5CDD505-2E9C-101B-9397-08002B2CF9AE}" pid="3" name="KSOProductBuildVer">
    <vt:lpwstr>2052-12.1.0.28043</vt:lpwstr>
  </property>
  <property fmtid="{D5CDD505-2E9C-101B-9397-08002B2CF9AE}" pid="4" name="ICV">
    <vt:lpwstr>449CC2D0F65D4B2EA96E61468FC7949A_13</vt:lpwstr>
  </property>
</Properties>
</file>